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3DA" w:rsidRPr="002073DA" w:rsidRDefault="002073DA" w:rsidP="0020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3DA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2073DA" w:rsidRPr="002073DA" w:rsidRDefault="002073DA" w:rsidP="002073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73DA">
        <w:rPr>
          <w:rFonts w:ascii="Times New Roman" w:eastAsia="Calibri" w:hAnsi="Times New Roman" w:cs="Times New Roman"/>
          <w:b/>
          <w:sz w:val="28"/>
          <w:szCs w:val="28"/>
        </w:rPr>
        <w:t>муниципального конкурса методических пособий 2023</w:t>
      </w:r>
    </w:p>
    <w:p w:rsidR="002073DA" w:rsidRPr="00695BC5" w:rsidRDefault="002073DA" w:rsidP="002073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326" w:type="dxa"/>
        <w:tblInd w:w="-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5"/>
        <w:gridCol w:w="139"/>
        <w:gridCol w:w="2411"/>
        <w:gridCol w:w="2268"/>
        <w:gridCol w:w="32"/>
        <w:gridCol w:w="2268"/>
        <w:gridCol w:w="1134"/>
        <w:gridCol w:w="1559"/>
      </w:tblGrid>
      <w:tr w:rsidR="002073D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2073DA" w:rsidRPr="00CC250A" w:rsidRDefault="002073DA" w:rsidP="00CC2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2073DA" w:rsidRPr="00CC250A" w:rsidRDefault="002073DA" w:rsidP="00CC250A">
            <w:pPr>
              <w:spacing w:after="0" w:line="240" w:lineRule="auto"/>
              <w:ind w:left="172" w:righ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268" w:type="dxa"/>
            <w:shd w:val="clear" w:color="auto" w:fill="auto"/>
          </w:tcPr>
          <w:p w:rsidR="002073DA" w:rsidRPr="00CC250A" w:rsidRDefault="002073DA" w:rsidP="00CC250A">
            <w:pPr>
              <w:spacing w:after="0" w:line="240" w:lineRule="auto"/>
              <w:ind w:left="172" w:righ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2073DA" w:rsidRPr="00CC250A" w:rsidRDefault="002073DA" w:rsidP="00CC250A">
            <w:pPr>
              <w:spacing w:after="0" w:line="240" w:lineRule="auto"/>
              <w:ind w:left="172" w:righ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1134" w:type="dxa"/>
            <w:shd w:val="clear" w:color="auto" w:fill="auto"/>
          </w:tcPr>
          <w:p w:rsidR="002073DA" w:rsidRPr="00CC250A" w:rsidRDefault="002073DA" w:rsidP="00CC250A">
            <w:pPr>
              <w:spacing w:after="0" w:line="240" w:lineRule="auto"/>
              <w:ind w:left="172" w:righ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559" w:type="dxa"/>
          </w:tcPr>
          <w:p w:rsidR="002073DA" w:rsidRPr="00CC250A" w:rsidRDefault="002073DA" w:rsidP="00CC250A">
            <w:pPr>
              <w:spacing w:after="0" w:line="240" w:lineRule="auto"/>
              <w:ind w:left="172" w:righ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073DA" w:rsidRPr="00CC250A" w:rsidTr="0097429F">
        <w:trPr>
          <w:trHeight w:val="170"/>
        </w:trPr>
        <w:tc>
          <w:tcPr>
            <w:tcW w:w="8767" w:type="dxa"/>
            <w:gridSpan w:val="7"/>
            <w:shd w:val="clear" w:color="auto" w:fill="auto"/>
          </w:tcPr>
          <w:p w:rsidR="002073DA" w:rsidRPr="00CC250A" w:rsidRDefault="002073DA" w:rsidP="00CC250A">
            <w:pPr>
              <w:spacing w:after="0" w:line="240" w:lineRule="auto"/>
              <w:ind w:left="172" w:right="11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2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Номинация «Программы»</w:t>
            </w:r>
          </w:p>
        </w:tc>
        <w:tc>
          <w:tcPr>
            <w:tcW w:w="1559" w:type="dxa"/>
          </w:tcPr>
          <w:p w:rsidR="002073DA" w:rsidRPr="00CC250A" w:rsidRDefault="002073D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157EC" w:rsidRPr="00CC250A" w:rsidTr="0097429F">
        <w:trPr>
          <w:trHeight w:val="170"/>
        </w:trPr>
        <w:tc>
          <w:tcPr>
            <w:tcW w:w="8767" w:type="dxa"/>
            <w:gridSpan w:val="7"/>
            <w:shd w:val="clear" w:color="auto" w:fill="auto"/>
          </w:tcPr>
          <w:p w:rsidR="003157EC" w:rsidRPr="00CC250A" w:rsidRDefault="003157E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Музыкально-теоретические дисциплины</w:t>
            </w:r>
          </w:p>
        </w:tc>
        <w:tc>
          <w:tcPr>
            <w:tcW w:w="1559" w:type="dxa"/>
          </w:tcPr>
          <w:p w:rsidR="003157EC" w:rsidRPr="00CC250A" w:rsidRDefault="003157E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073DA" w:rsidRPr="00CC250A" w:rsidTr="0097429F">
        <w:trPr>
          <w:trHeight w:val="1266"/>
        </w:trPr>
        <w:tc>
          <w:tcPr>
            <w:tcW w:w="515" w:type="dxa"/>
            <w:shd w:val="clear" w:color="auto" w:fill="auto"/>
          </w:tcPr>
          <w:p w:rsidR="002073DA" w:rsidRPr="00CC250A" w:rsidRDefault="00CC250A" w:rsidP="00CC250A">
            <w:pPr>
              <w:numPr>
                <w:ilvl w:val="0"/>
                <w:numId w:val="1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2073DA" w:rsidRPr="00CC250A" w:rsidRDefault="002073D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Бакшандаева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Деомидовна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073DA" w:rsidRPr="00CC250A" w:rsidRDefault="002073D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музыкально-теоретических дисциплин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2073DA" w:rsidRPr="00CC250A" w:rsidRDefault="002073D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2073DA" w:rsidRPr="00CC250A" w:rsidRDefault="002073D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2073DA" w:rsidRPr="00CC250A" w:rsidRDefault="002073D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3157EC" w:rsidRPr="00CC250A" w:rsidTr="0097429F">
        <w:trPr>
          <w:trHeight w:val="343"/>
        </w:trPr>
        <w:tc>
          <w:tcPr>
            <w:tcW w:w="10326" w:type="dxa"/>
            <w:gridSpan w:val="8"/>
            <w:shd w:val="clear" w:color="auto" w:fill="auto"/>
          </w:tcPr>
          <w:p w:rsidR="003157EC" w:rsidRPr="00CC250A" w:rsidRDefault="003157E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Хореографическое искусство</w:t>
            </w:r>
          </w:p>
        </w:tc>
      </w:tr>
      <w:tr w:rsidR="002073D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2073DA" w:rsidRPr="00CC250A" w:rsidRDefault="00CC250A" w:rsidP="00CC250A">
            <w:pPr>
              <w:numPr>
                <w:ilvl w:val="0"/>
                <w:numId w:val="1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2073DA" w:rsidRPr="00CC250A" w:rsidRDefault="002073D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Аникина Наталья Ивановна,</w:t>
            </w:r>
          </w:p>
          <w:p w:rsidR="002073DA" w:rsidRPr="00CC250A" w:rsidRDefault="003157E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Шишаева Лилия Галиевна</w:t>
            </w:r>
          </w:p>
        </w:tc>
        <w:tc>
          <w:tcPr>
            <w:tcW w:w="2268" w:type="dxa"/>
            <w:shd w:val="clear" w:color="auto" w:fill="auto"/>
          </w:tcPr>
          <w:p w:rsidR="002073DA" w:rsidRPr="00CC250A" w:rsidRDefault="002073D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преподаватель (хореография),</w:t>
            </w:r>
          </w:p>
          <w:p w:rsidR="002073DA" w:rsidRPr="00CC250A" w:rsidRDefault="003157E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преподаватель (хореография)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2073DA" w:rsidRPr="00CC250A" w:rsidRDefault="002073D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МАУДО </w:t>
            </w:r>
            <w:r w:rsidR="00CC250A"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Детская школа хореографии №3</w:t>
            </w:r>
            <w:r w:rsidR="00CC250A"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073DA" w:rsidRPr="00CC250A" w:rsidRDefault="002073D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073DA" w:rsidRPr="00CC250A" w:rsidRDefault="002073D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C250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073DA" w:rsidRPr="00CC250A" w:rsidRDefault="002073D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767AD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767AD" w:rsidRPr="00CC250A" w:rsidRDefault="00CC250A" w:rsidP="00CC250A">
            <w:pPr>
              <w:numPr>
                <w:ilvl w:val="0"/>
                <w:numId w:val="1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767AD" w:rsidRPr="00CC250A" w:rsidRDefault="00E767AD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Гильмудинова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Илгизаровна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767AD" w:rsidRPr="00CC250A" w:rsidRDefault="00E767AD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1134" w:type="dxa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C250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767AD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</w:tr>
      <w:tr w:rsidR="00E767AD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767AD" w:rsidRPr="00CC250A" w:rsidRDefault="00CC250A" w:rsidP="00CC250A">
            <w:pPr>
              <w:numPr>
                <w:ilvl w:val="0"/>
                <w:numId w:val="1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Багдасарян Анна Милена Сергеевна,</w:t>
            </w:r>
          </w:p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Яковлева Лилия Шаукатовна</w:t>
            </w:r>
          </w:p>
        </w:tc>
        <w:tc>
          <w:tcPr>
            <w:tcW w:w="2268" w:type="dxa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преподавтели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МАУДО «Детская школа искусств №6 «ДА-ДА»</w:t>
            </w:r>
          </w:p>
        </w:tc>
        <w:tc>
          <w:tcPr>
            <w:tcW w:w="1134" w:type="dxa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33</w:t>
            </w:r>
          </w:p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767AD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Вокально-хоровые дисциплины</w:t>
            </w:r>
          </w:p>
        </w:tc>
      </w:tr>
      <w:tr w:rsidR="00E767AD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767AD" w:rsidRPr="00CC250A" w:rsidRDefault="00CC250A" w:rsidP="00CC250A">
            <w:pPr>
              <w:numPr>
                <w:ilvl w:val="0"/>
                <w:numId w:val="1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767AD" w:rsidRPr="00CC250A" w:rsidRDefault="00E767AD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Муравьева Юлия Геннадьевна</w:t>
            </w:r>
          </w:p>
        </w:tc>
        <w:tc>
          <w:tcPr>
            <w:tcW w:w="2268" w:type="dxa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вокала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767AD" w:rsidRPr="00CC250A" w:rsidRDefault="00E767AD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E767AD" w:rsidRPr="00CC250A" w:rsidRDefault="00E767AD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767AD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767AD" w:rsidRPr="00CC250A" w:rsidRDefault="00E767AD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  <w:t>Театральное искусство</w:t>
            </w:r>
          </w:p>
        </w:tc>
      </w:tr>
      <w:tr w:rsidR="00E767AD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767AD" w:rsidRPr="00CC250A" w:rsidRDefault="00CC250A" w:rsidP="00CC250A">
            <w:pPr>
              <w:numPr>
                <w:ilvl w:val="0"/>
                <w:numId w:val="1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250A">
              <w:rPr>
                <w:rFonts w:ascii="Times New Roman" w:hAnsi="Times New Roman" w:cs="Times New Roman"/>
                <w:sz w:val="24"/>
                <w:szCs w:val="24"/>
              </w:rPr>
              <w:t>Стальмакова</w:t>
            </w:r>
            <w:proofErr w:type="spellEnd"/>
            <w:r w:rsidRPr="00CC250A"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Владимировна</w:t>
            </w:r>
          </w:p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hAnsi="Times New Roman" w:cs="Times New Roman"/>
                <w:sz w:val="24"/>
                <w:szCs w:val="24"/>
              </w:rPr>
              <w:t>преподаватель сценической речи и актерского мастерства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767AD" w:rsidRPr="00CC250A" w:rsidRDefault="00E767AD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hAnsi="Times New Roman" w:cs="Times New Roman"/>
                <w:sz w:val="24"/>
                <w:szCs w:val="24"/>
              </w:rPr>
              <w:t>МАУДО «ДШТИ»</w:t>
            </w:r>
          </w:p>
        </w:tc>
        <w:tc>
          <w:tcPr>
            <w:tcW w:w="1134" w:type="dxa"/>
            <w:shd w:val="clear" w:color="auto" w:fill="auto"/>
          </w:tcPr>
          <w:p w:rsidR="00E767AD" w:rsidRPr="00CC250A" w:rsidRDefault="00E767AD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1559" w:type="dxa"/>
          </w:tcPr>
          <w:p w:rsidR="00E767AD" w:rsidRPr="00CC250A" w:rsidRDefault="00E767AD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767AD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Номинация «Учебные пособия»</w:t>
            </w:r>
          </w:p>
        </w:tc>
      </w:tr>
      <w:tr w:rsidR="00E767AD" w:rsidRPr="00CC250A" w:rsidTr="0097429F">
        <w:trPr>
          <w:trHeight w:val="398"/>
        </w:trPr>
        <w:tc>
          <w:tcPr>
            <w:tcW w:w="10326" w:type="dxa"/>
            <w:gridSpan w:val="8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</w:tr>
      <w:tr w:rsidR="00E767AD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767AD" w:rsidRPr="00CC250A" w:rsidRDefault="00CC250A" w:rsidP="00CC2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Назарова Светлана Геннадьвна</w:t>
            </w:r>
          </w:p>
          <w:p w:rsidR="00E767AD" w:rsidRPr="00CC250A" w:rsidRDefault="00E767AD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767AD" w:rsidRPr="00CC250A" w:rsidRDefault="00E767AD" w:rsidP="00CC250A">
            <w:pPr>
              <w:tabs>
                <w:tab w:val="left" w:pos="284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изобразительного искусства</w:t>
            </w:r>
          </w:p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E767AD" w:rsidRPr="00CC250A" w:rsidRDefault="00E767AD" w:rsidP="00CC250A">
            <w:pPr>
              <w:tabs>
                <w:tab w:val="left" w:pos="284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МАУДО «Детская художесвтенная школа №2»</w:t>
            </w:r>
          </w:p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shd w:val="clear" w:color="auto" w:fill="auto"/>
          </w:tcPr>
          <w:p w:rsidR="00E767AD" w:rsidRPr="00CC250A" w:rsidRDefault="00E767AD" w:rsidP="00CC250A">
            <w:pPr>
              <w:tabs>
                <w:tab w:val="left" w:pos="426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1559" w:type="dxa"/>
          </w:tcPr>
          <w:p w:rsidR="00E767AD" w:rsidRPr="00CC250A" w:rsidRDefault="00E767AD" w:rsidP="00CC250A">
            <w:pPr>
              <w:tabs>
                <w:tab w:val="left" w:pos="426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767AD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767AD" w:rsidRPr="00CC250A" w:rsidRDefault="00CC250A" w:rsidP="00CC2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Бельцова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Татьяна Владимировна,</w:t>
            </w:r>
          </w:p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Григорьева Наталия Михайловна,</w:t>
            </w:r>
          </w:p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Максимов Александр Аркадьевич,</w:t>
            </w:r>
          </w:p>
          <w:p w:rsidR="00E767AD" w:rsidRPr="00CC250A" w:rsidRDefault="00E767AD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Погосская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Юлия Викторовна</w:t>
            </w:r>
          </w:p>
        </w:tc>
        <w:tc>
          <w:tcPr>
            <w:tcW w:w="2268" w:type="dxa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преподавтели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МАУДО «Детская школа искусств №6 «ДА-ДА»</w:t>
            </w:r>
          </w:p>
        </w:tc>
        <w:tc>
          <w:tcPr>
            <w:tcW w:w="1134" w:type="dxa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59" w:type="dxa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FC2385" w:rsidRPr="00CC250A" w:rsidTr="00FC2385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FC2385" w:rsidRPr="00FC2385" w:rsidRDefault="00FC2385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C238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Воспитательная работа</w:t>
            </w:r>
          </w:p>
        </w:tc>
      </w:tr>
      <w:tr w:rsidR="00FC2385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FC2385" w:rsidRDefault="00FC2385" w:rsidP="00CC2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FC2385" w:rsidRPr="00CC250A" w:rsidRDefault="00FC2385" w:rsidP="00FC2385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Чибирев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Сергей Михайлович</w:t>
            </w:r>
          </w:p>
        </w:tc>
        <w:tc>
          <w:tcPr>
            <w:tcW w:w="2268" w:type="dxa"/>
            <w:shd w:val="clear" w:color="auto" w:fill="auto"/>
          </w:tcPr>
          <w:p w:rsidR="00FC2385" w:rsidRPr="00CC250A" w:rsidRDefault="00FC2385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FC2385" w:rsidRPr="00CC250A" w:rsidRDefault="00FC2385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№13 (татарская)»</w:t>
            </w:r>
          </w:p>
        </w:tc>
        <w:tc>
          <w:tcPr>
            <w:tcW w:w="1134" w:type="dxa"/>
            <w:shd w:val="clear" w:color="auto" w:fill="auto"/>
          </w:tcPr>
          <w:p w:rsidR="00FC2385" w:rsidRPr="00CC250A" w:rsidRDefault="00FC2385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559" w:type="dxa"/>
          </w:tcPr>
          <w:p w:rsidR="00FC2385" w:rsidRPr="00CC250A" w:rsidRDefault="00FC2385" w:rsidP="00FC2385">
            <w:pPr>
              <w:spacing w:after="0" w:line="240" w:lineRule="auto"/>
              <w:ind w:left="172" w:right="1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767AD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Номинация «Методическая разработка»</w:t>
            </w:r>
          </w:p>
        </w:tc>
      </w:tr>
      <w:tr w:rsidR="00E767AD" w:rsidRPr="00CC250A" w:rsidTr="0097429F">
        <w:trPr>
          <w:trHeight w:val="367"/>
        </w:trPr>
        <w:tc>
          <w:tcPr>
            <w:tcW w:w="10326" w:type="dxa"/>
            <w:gridSpan w:val="8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Музыкально-теоретические дисциплины</w:t>
            </w:r>
          </w:p>
        </w:tc>
      </w:tr>
      <w:tr w:rsidR="00E767AD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767AD" w:rsidRPr="00CC250A" w:rsidRDefault="00EB78EA" w:rsidP="00CC250A">
            <w:pPr>
              <w:numPr>
                <w:ilvl w:val="0"/>
                <w:numId w:val="2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767AD" w:rsidRPr="00CC250A" w:rsidRDefault="00E767AD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Буркова Любовь Васильевна</w:t>
            </w:r>
          </w:p>
        </w:tc>
        <w:tc>
          <w:tcPr>
            <w:tcW w:w="2268" w:type="dxa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преподаватель музыкально-теоретических дисциплин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МАУ ДО 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Детская школа искусств №7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E767AD" w:rsidRPr="00CC250A" w:rsidRDefault="00E767AD" w:rsidP="0097429F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97429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767AD" w:rsidRPr="00CC250A" w:rsidRDefault="00E767AD" w:rsidP="0097429F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="0097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767AD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Хореографическое искусство</w:t>
            </w:r>
          </w:p>
        </w:tc>
      </w:tr>
      <w:tr w:rsidR="00E767AD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767AD" w:rsidRPr="00CC250A" w:rsidRDefault="00CC250A" w:rsidP="00EB78EA">
            <w:pPr>
              <w:numPr>
                <w:ilvl w:val="0"/>
                <w:numId w:val="2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B78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767AD" w:rsidRPr="00CC250A" w:rsidRDefault="00E767AD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Полуянов Виктор Николаевич</w:t>
            </w:r>
          </w:p>
        </w:tc>
        <w:tc>
          <w:tcPr>
            <w:tcW w:w="2268" w:type="dxa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ПДО первой квалификационной категории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МАУДО «Детско-юношеский центр №14»</w:t>
            </w:r>
          </w:p>
        </w:tc>
        <w:tc>
          <w:tcPr>
            <w:tcW w:w="1134" w:type="dxa"/>
            <w:shd w:val="clear" w:color="auto" w:fill="auto"/>
          </w:tcPr>
          <w:p w:rsidR="00E767AD" w:rsidRPr="00CC250A" w:rsidRDefault="00E767AD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</w:tcPr>
          <w:p w:rsidR="00E767AD" w:rsidRPr="00CC250A" w:rsidRDefault="00E767AD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767AD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767AD" w:rsidRPr="00CC250A" w:rsidRDefault="00CC250A" w:rsidP="00EB78EA">
            <w:pPr>
              <w:numPr>
                <w:ilvl w:val="0"/>
                <w:numId w:val="2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B78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767AD" w:rsidRPr="00CC250A" w:rsidRDefault="00E767AD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Мельникова Елена Николаевна</w:t>
            </w:r>
          </w:p>
        </w:tc>
        <w:tc>
          <w:tcPr>
            <w:tcW w:w="2268" w:type="dxa"/>
            <w:shd w:val="clear" w:color="auto" w:fill="auto"/>
          </w:tcPr>
          <w:p w:rsidR="00E767AD" w:rsidRPr="00CC250A" w:rsidRDefault="00E767AD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Концертмейстер 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767AD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</w:tr>
      <w:tr w:rsidR="00E767AD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767AD" w:rsidRPr="00CC250A" w:rsidRDefault="00CC250A" w:rsidP="00EB78EA">
            <w:pPr>
              <w:numPr>
                <w:ilvl w:val="0"/>
                <w:numId w:val="2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B78E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767AD" w:rsidRPr="00CC250A" w:rsidRDefault="00E767AD" w:rsidP="00CC250A">
            <w:pPr>
              <w:tabs>
                <w:tab w:val="left" w:pos="284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Акрамова Гульнара Равгатовна</w:t>
            </w:r>
          </w:p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767AD" w:rsidRPr="00CC250A" w:rsidRDefault="00E767AD" w:rsidP="00CC250A">
            <w:pPr>
              <w:tabs>
                <w:tab w:val="left" w:pos="284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изобразительного искусства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767AD" w:rsidRPr="00CC250A" w:rsidRDefault="00E767AD" w:rsidP="00CC250A">
            <w:pPr>
              <w:tabs>
                <w:tab w:val="left" w:pos="284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МАУДО «Детская художесвтенная школа №2»</w:t>
            </w:r>
          </w:p>
        </w:tc>
        <w:tc>
          <w:tcPr>
            <w:tcW w:w="1134" w:type="dxa"/>
            <w:shd w:val="clear" w:color="auto" w:fill="auto"/>
          </w:tcPr>
          <w:p w:rsidR="00E767AD" w:rsidRPr="00CC250A" w:rsidRDefault="00E767AD" w:rsidP="00CC250A">
            <w:pPr>
              <w:tabs>
                <w:tab w:val="left" w:pos="284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1559" w:type="dxa"/>
          </w:tcPr>
          <w:p w:rsidR="00E767AD" w:rsidRPr="00CC250A" w:rsidRDefault="00E767AD" w:rsidP="00CC250A">
            <w:pPr>
              <w:tabs>
                <w:tab w:val="left" w:pos="284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767AD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767AD" w:rsidRPr="00CC250A" w:rsidRDefault="00CC250A" w:rsidP="00EB78EA">
            <w:pPr>
              <w:numPr>
                <w:ilvl w:val="0"/>
                <w:numId w:val="2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B78E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Шайхразиева Наиля Абылфатиховна</w:t>
            </w:r>
          </w:p>
          <w:p w:rsidR="00E767AD" w:rsidRPr="00CC250A" w:rsidRDefault="00E767AD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767AD" w:rsidRPr="00CC250A" w:rsidRDefault="00E767AD" w:rsidP="00CC250A">
            <w:pPr>
              <w:tabs>
                <w:tab w:val="left" w:pos="284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изобразительного искусства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767AD" w:rsidRPr="00CC250A" w:rsidRDefault="00E767AD" w:rsidP="00CC250A">
            <w:pPr>
              <w:tabs>
                <w:tab w:val="left" w:pos="284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МАУДО «Детская художесвтенная школа №2»</w:t>
            </w:r>
          </w:p>
        </w:tc>
        <w:tc>
          <w:tcPr>
            <w:tcW w:w="1134" w:type="dxa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1559" w:type="dxa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767AD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767AD" w:rsidRPr="00CC250A" w:rsidRDefault="00CC250A" w:rsidP="00EB78EA">
            <w:pPr>
              <w:numPr>
                <w:ilvl w:val="0"/>
                <w:numId w:val="2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B78E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Хохлова Ирина Николаевна </w:t>
            </w:r>
          </w:p>
          <w:p w:rsidR="00E767AD" w:rsidRPr="00CC250A" w:rsidRDefault="00E767AD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767AD" w:rsidRPr="00CC250A" w:rsidRDefault="00E767AD" w:rsidP="00CC250A">
            <w:pPr>
              <w:tabs>
                <w:tab w:val="left" w:pos="284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изобразительного искусства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767AD" w:rsidRPr="00CC250A" w:rsidRDefault="00E767AD" w:rsidP="00CC250A">
            <w:pPr>
              <w:tabs>
                <w:tab w:val="left" w:pos="284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МАУДО «Детская художесвтенная школа №2»</w:t>
            </w:r>
          </w:p>
        </w:tc>
        <w:tc>
          <w:tcPr>
            <w:tcW w:w="1134" w:type="dxa"/>
            <w:shd w:val="clear" w:color="auto" w:fill="auto"/>
          </w:tcPr>
          <w:p w:rsidR="00E767AD" w:rsidRPr="00CC250A" w:rsidRDefault="00E767AD" w:rsidP="00CC250A">
            <w:pPr>
              <w:autoSpaceDE w:val="0"/>
              <w:autoSpaceDN w:val="0"/>
              <w:adjustRightInd w:val="0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E767AD" w:rsidRPr="00CC250A" w:rsidRDefault="00E767AD" w:rsidP="00CC250A">
            <w:pPr>
              <w:autoSpaceDE w:val="0"/>
              <w:autoSpaceDN w:val="0"/>
              <w:adjustRightInd w:val="0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степени</w:t>
            </w:r>
          </w:p>
        </w:tc>
      </w:tr>
      <w:tr w:rsidR="00E767AD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Вокально-хоровые дисциплины</w:t>
            </w:r>
          </w:p>
        </w:tc>
      </w:tr>
      <w:tr w:rsidR="00E767AD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767AD" w:rsidRPr="00CC250A" w:rsidRDefault="00CC250A" w:rsidP="00EB78EA">
            <w:pPr>
              <w:numPr>
                <w:ilvl w:val="0"/>
                <w:numId w:val="2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B78E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Медведева Лейла Муратовна</w:t>
            </w:r>
          </w:p>
        </w:tc>
        <w:tc>
          <w:tcPr>
            <w:tcW w:w="2268" w:type="dxa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Преподаватель по классу вокала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 13(татарская)»</w:t>
            </w:r>
          </w:p>
        </w:tc>
        <w:tc>
          <w:tcPr>
            <w:tcW w:w="1134" w:type="dxa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767AD" w:rsidRPr="00CC250A" w:rsidTr="0097429F">
        <w:trPr>
          <w:trHeight w:val="619"/>
        </w:trPr>
        <w:tc>
          <w:tcPr>
            <w:tcW w:w="515" w:type="dxa"/>
            <w:shd w:val="clear" w:color="auto" w:fill="auto"/>
          </w:tcPr>
          <w:p w:rsidR="00E767AD" w:rsidRPr="00CC250A" w:rsidRDefault="00CC250A" w:rsidP="00EB78EA">
            <w:pPr>
              <w:numPr>
                <w:ilvl w:val="0"/>
                <w:numId w:val="2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B78E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Минигаяновна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Концертмейстер</w:t>
            </w:r>
          </w:p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МАУДО «Детская школа искусств № 13(татарская)»</w:t>
            </w:r>
          </w:p>
        </w:tc>
        <w:tc>
          <w:tcPr>
            <w:tcW w:w="1134" w:type="dxa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767AD" w:rsidRPr="00CC250A" w:rsidTr="0097429F">
        <w:trPr>
          <w:trHeight w:val="619"/>
        </w:trPr>
        <w:tc>
          <w:tcPr>
            <w:tcW w:w="515" w:type="dxa"/>
            <w:shd w:val="clear" w:color="auto" w:fill="auto"/>
          </w:tcPr>
          <w:p w:rsidR="00E767AD" w:rsidRPr="00CC250A" w:rsidRDefault="00CC250A" w:rsidP="00EB78EA">
            <w:pPr>
              <w:numPr>
                <w:ilvl w:val="0"/>
                <w:numId w:val="2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B78E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767AD" w:rsidRPr="00CC250A" w:rsidRDefault="00E767AD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Ибрагимова Роза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Фаиковна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767AD" w:rsidRPr="00CC250A" w:rsidRDefault="00E767AD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(хоровое пение)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МАУДО «Детская школа искусств № 13(татарская)»</w:t>
            </w:r>
          </w:p>
        </w:tc>
        <w:tc>
          <w:tcPr>
            <w:tcW w:w="1134" w:type="dxa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767AD" w:rsidRPr="00CC250A" w:rsidTr="0097429F">
        <w:trPr>
          <w:trHeight w:val="358"/>
        </w:trPr>
        <w:tc>
          <w:tcPr>
            <w:tcW w:w="10326" w:type="dxa"/>
            <w:gridSpan w:val="8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Фортепиано</w:t>
            </w:r>
          </w:p>
        </w:tc>
      </w:tr>
      <w:tr w:rsidR="00E767AD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767AD" w:rsidRPr="00CC250A" w:rsidRDefault="00CC250A" w:rsidP="00EB78EA">
            <w:pPr>
              <w:numPr>
                <w:ilvl w:val="0"/>
                <w:numId w:val="2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B78E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фортепиано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767AD" w:rsidRPr="00CC250A" w:rsidRDefault="00E767AD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767AD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767AD" w:rsidRPr="00CC250A" w:rsidRDefault="00EB78EA" w:rsidP="00CC250A">
            <w:pPr>
              <w:numPr>
                <w:ilvl w:val="0"/>
                <w:numId w:val="2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Ольга Петровна</w:t>
            </w:r>
          </w:p>
        </w:tc>
        <w:tc>
          <w:tcPr>
            <w:tcW w:w="2268" w:type="dxa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фортепиано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767AD" w:rsidRPr="00CC250A" w:rsidRDefault="00E767AD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767AD" w:rsidRPr="00CC250A" w:rsidRDefault="00E767AD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E767AD" w:rsidRPr="00CC250A" w:rsidRDefault="00E767AD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FC2385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FC2385" w:rsidRDefault="00EB78EA" w:rsidP="00CC250A">
            <w:pPr>
              <w:numPr>
                <w:ilvl w:val="0"/>
                <w:numId w:val="2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FC2385" w:rsidRPr="00CC250A" w:rsidRDefault="00FC2385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Сахрабиева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Регина Петровна</w:t>
            </w:r>
          </w:p>
        </w:tc>
        <w:tc>
          <w:tcPr>
            <w:tcW w:w="2268" w:type="dxa"/>
            <w:shd w:val="clear" w:color="auto" w:fill="auto"/>
          </w:tcPr>
          <w:p w:rsidR="00FC2385" w:rsidRPr="00CC250A" w:rsidRDefault="00FC2385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фортепиано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FC2385" w:rsidRPr="00CC250A" w:rsidRDefault="00FC2385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музыкальная школа №6»</w:t>
            </w:r>
          </w:p>
        </w:tc>
        <w:tc>
          <w:tcPr>
            <w:tcW w:w="1134" w:type="dxa"/>
            <w:shd w:val="clear" w:color="auto" w:fill="auto"/>
          </w:tcPr>
          <w:p w:rsidR="00FC2385" w:rsidRPr="00CC250A" w:rsidRDefault="00FC2385" w:rsidP="00FC2385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FC2385" w:rsidRPr="00CC250A" w:rsidRDefault="00FC2385" w:rsidP="00FC2385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FC2385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FC2385" w:rsidRPr="00CC250A" w:rsidRDefault="00FC2385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Народные, оркестровые инструменты</w:t>
            </w:r>
          </w:p>
        </w:tc>
      </w:tr>
      <w:tr w:rsidR="00FC2385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FC2385" w:rsidRPr="00CC250A" w:rsidRDefault="00FC2385" w:rsidP="00EB78EA">
            <w:pPr>
              <w:numPr>
                <w:ilvl w:val="0"/>
                <w:numId w:val="2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B78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FC2385" w:rsidRPr="00CC250A" w:rsidRDefault="00FC2385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Залялетдинова Эльмира Насиховна</w:t>
            </w:r>
          </w:p>
        </w:tc>
        <w:tc>
          <w:tcPr>
            <w:tcW w:w="2268" w:type="dxa"/>
            <w:shd w:val="clear" w:color="auto" w:fill="auto"/>
          </w:tcPr>
          <w:p w:rsidR="00FC2385" w:rsidRPr="00CC250A" w:rsidRDefault="00FC2385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преподаватель духовых инструментов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FC2385" w:rsidRPr="00CC250A" w:rsidRDefault="00FC2385" w:rsidP="00FC2385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МАУДО «Детская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школа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FC2385" w:rsidRPr="00CC250A" w:rsidRDefault="00FC2385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1559" w:type="dxa"/>
          </w:tcPr>
          <w:p w:rsidR="00FC2385" w:rsidRPr="00CC250A" w:rsidRDefault="00FC2385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FC2385" w:rsidRPr="00CC250A" w:rsidTr="00FC2385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FC2385" w:rsidRPr="00FC2385" w:rsidRDefault="00FC2385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C238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Воспитательная работа</w:t>
            </w:r>
          </w:p>
        </w:tc>
      </w:tr>
      <w:tr w:rsidR="00FC2385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FC2385" w:rsidRDefault="00EB78EA" w:rsidP="00CC250A">
            <w:pPr>
              <w:numPr>
                <w:ilvl w:val="0"/>
                <w:numId w:val="2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FC2385" w:rsidRPr="00CC250A" w:rsidRDefault="00FC2385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Филин Дмитрий Юрьевич</w:t>
            </w:r>
          </w:p>
        </w:tc>
        <w:tc>
          <w:tcPr>
            <w:tcW w:w="2268" w:type="dxa"/>
            <w:shd w:val="clear" w:color="auto" w:fill="auto"/>
          </w:tcPr>
          <w:p w:rsidR="00FC2385" w:rsidRPr="00CC250A" w:rsidRDefault="00FC2385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методист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FC2385" w:rsidRPr="00CC250A" w:rsidRDefault="00FC2385" w:rsidP="00FC2385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№13 (татарская)»</w:t>
            </w:r>
          </w:p>
        </w:tc>
        <w:tc>
          <w:tcPr>
            <w:tcW w:w="1134" w:type="dxa"/>
            <w:shd w:val="clear" w:color="auto" w:fill="auto"/>
          </w:tcPr>
          <w:p w:rsidR="00FC2385" w:rsidRPr="00CC250A" w:rsidRDefault="00FC2385" w:rsidP="00FC2385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559" w:type="dxa"/>
          </w:tcPr>
          <w:p w:rsidR="00FC2385" w:rsidRPr="00CC250A" w:rsidRDefault="00FC2385" w:rsidP="00FC2385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FC2385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FC2385" w:rsidRPr="00CC250A" w:rsidRDefault="00FC2385" w:rsidP="0097429F">
            <w:pPr>
              <w:spacing w:after="0" w:line="240" w:lineRule="auto"/>
              <w:ind w:left="172" w:right="1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Номинация «Сборники, книги,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брошюры</w:t>
            </w:r>
            <w:r w:rsidRPr="00CC25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FC2385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FC2385" w:rsidRPr="00CC250A" w:rsidRDefault="00FC2385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Музыкально-теоретические дисциплины</w:t>
            </w:r>
          </w:p>
        </w:tc>
      </w:tr>
      <w:tr w:rsidR="00FC2385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FC2385" w:rsidRPr="00CC250A" w:rsidRDefault="00FC2385" w:rsidP="00EB7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B78E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FC2385" w:rsidRPr="00CC250A" w:rsidRDefault="00FC2385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Модина Анастасия Николаевна</w:t>
            </w:r>
          </w:p>
        </w:tc>
        <w:tc>
          <w:tcPr>
            <w:tcW w:w="2268" w:type="dxa"/>
            <w:shd w:val="clear" w:color="auto" w:fill="auto"/>
          </w:tcPr>
          <w:p w:rsidR="00FC2385" w:rsidRPr="00CC250A" w:rsidRDefault="00FC2385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музыкально-теоретических дисциплин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FC2385" w:rsidRPr="00CC250A" w:rsidRDefault="00FC2385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 13(татарская)»</w:t>
            </w:r>
          </w:p>
        </w:tc>
        <w:tc>
          <w:tcPr>
            <w:tcW w:w="1134" w:type="dxa"/>
            <w:shd w:val="clear" w:color="auto" w:fill="auto"/>
          </w:tcPr>
          <w:p w:rsidR="00FC2385" w:rsidRPr="00CC250A" w:rsidRDefault="00FC2385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559" w:type="dxa"/>
          </w:tcPr>
          <w:p w:rsidR="00FC2385" w:rsidRPr="00CC250A" w:rsidRDefault="00FC2385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FC2385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FC2385" w:rsidRPr="00CC250A" w:rsidRDefault="00FC2385" w:rsidP="00CC250A">
            <w:pPr>
              <w:spacing w:after="0" w:line="240" w:lineRule="auto"/>
              <w:ind w:left="172" w:right="11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2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Номинация «Методические рекомендации»</w:t>
            </w:r>
          </w:p>
        </w:tc>
      </w:tr>
      <w:tr w:rsidR="00FC2385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FC2385" w:rsidRPr="00CC250A" w:rsidRDefault="00FC2385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Народные, оркестровые инструменты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8B1E3D">
            <w:pPr>
              <w:numPr>
                <w:ilvl w:val="0"/>
                <w:numId w:val="3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250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Давзатовна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Преподаватель классической гитары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ДМШ №6 им.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С.Сайдашева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8B1E3D">
            <w:pPr>
              <w:numPr>
                <w:ilvl w:val="0"/>
                <w:numId w:val="3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Колчанова Ольга Александровна</w:t>
            </w:r>
          </w:p>
          <w:p w:rsidR="00EB78EA" w:rsidRPr="00CC250A" w:rsidRDefault="00EB78EA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по классу скрипки</w:t>
            </w:r>
          </w:p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МАУДО ДМШ №5</w:t>
            </w:r>
          </w:p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8B1E3D">
            <w:pPr>
              <w:numPr>
                <w:ilvl w:val="0"/>
                <w:numId w:val="3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Юлия Феликсовна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Преподаватель по классу 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8B1E3D">
            <w:pPr>
              <w:numPr>
                <w:ilvl w:val="0"/>
                <w:numId w:val="3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 Виктор Петрович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по классу баяна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2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3507DA">
            <w:pPr>
              <w:numPr>
                <w:ilvl w:val="0"/>
                <w:numId w:val="3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Марахонько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Николаевна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по классу домры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3507DA">
            <w:pPr>
              <w:numPr>
                <w:ilvl w:val="0"/>
                <w:numId w:val="3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Ковтун Гульнара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по классу домры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CC250A">
            <w:pPr>
              <w:numPr>
                <w:ilvl w:val="0"/>
                <w:numId w:val="3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Обручникова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струнно-смычковых инструментов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Хореографическое искусство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F9744E">
            <w:pPr>
              <w:numPr>
                <w:ilvl w:val="0"/>
                <w:numId w:val="3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Закиева</w:t>
            </w:r>
            <w:proofErr w:type="spellEnd"/>
          </w:p>
          <w:p w:rsidR="00EB78EA" w:rsidRPr="00CC250A" w:rsidRDefault="00EB78EA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Расима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Закарияевна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преподаватель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Детская школа хореографичексого искусства №17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F9744E">
            <w:pPr>
              <w:numPr>
                <w:ilvl w:val="0"/>
                <w:numId w:val="3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Мавляутдинов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Тахир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Абуталиевич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Вокально-хоровые дисциплины</w:t>
            </w: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091AF7">
            <w:pPr>
              <w:numPr>
                <w:ilvl w:val="0"/>
                <w:numId w:val="3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Валиуллина Лилия Ильфатовна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педагог дополнительного образования, художественная направленность (вокал)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МАУДО “ДДТ №15”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091AF7">
            <w:pPr>
              <w:numPr>
                <w:ilvl w:val="0"/>
                <w:numId w:val="3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Гусманова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Салимяновна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по классу вокала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CC250A">
            <w:pPr>
              <w:numPr>
                <w:ilvl w:val="0"/>
                <w:numId w:val="3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Мирьякупова 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Гульназ Валериановна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Преподаватель 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вокально-хоровых дисциплин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МАУДО «Детская 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2 </w:t>
            </w: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CC250A">
            <w:pPr>
              <w:numPr>
                <w:ilvl w:val="0"/>
                <w:numId w:val="3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Ибрагимова Роза Фаиковна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вокала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CC250A">
            <w:pPr>
              <w:numPr>
                <w:ilvl w:val="0"/>
                <w:numId w:val="3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Габуева</w:t>
            </w:r>
            <w:proofErr w:type="spellEnd"/>
          </w:p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Гульнара</w:t>
            </w:r>
          </w:p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вокально-хоровых дисциплин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Музыкально-теоретические дисциплины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CC250A">
            <w:pPr>
              <w:numPr>
                <w:ilvl w:val="0"/>
                <w:numId w:val="3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Хабибрахманова Энзе Сарваровна</w:t>
            </w:r>
          </w:p>
          <w:p w:rsidR="00EB78EA" w:rsidRPr="00CC250A" w:rsidRDefault="00EB78EA" w:rsidP="00CC250A">
            <w:pPr>
              <w:tabs>
                <w:tab w:val="left" w:pos="717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музыкально-теоретических дисциплин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 13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717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tabs>
                <w:tab w:val="left" w:pos="717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2 степени</w:t>
            </w:r>
          </w:p>
        </w:tc>
      </w:tr>
      <w:tr w:rsidR="00EB78EA" w:rsidRPr="00CC250A" w:rsidTr="0097429F">
        <w:trPr>
          <w:trHeight w:val="274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</w:tr>
      <w:tr w:rsidR="00EB78EA" w:rsidRPr="00CC250A" w:rsidTr="0097429F">
        <w:trPr>
          <w:trHeight w:val="671"/>
        </w:trPr>
        <w:tc>
          <w:tcPr>
            <w:tcW w:w="515" w:type="dxa"/>
            <w:shd w:val="clear" w:color="auto" w:fill="auto"/>
          </w:tcPr>
          <w:p w:rsidR="00EB78EA" w:rsidRPr="00CC250A" w:rsidRDefault="00EB78EA" w:rsidP="00CC250A">
            <w:pPr>
              <w:numPr>
                <w:ilvl w:val="0"/>
                <w:numId w:val="3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Сеидов Радик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Ростамбекович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Мойсеева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284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Преподаватели изобразительного искусства</w:t>
            </w:r>
          </w:p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 13(татарская)»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B78EA" w:rsidRPr="00CC250A" w:rsidTr="0097429F">
        <w:trPr>
          <w:trHeight w:val="329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Фортепиано</w:t>
            </w:r>
          </w:p>
        </w:tc>
      </w:tr>
      <w:tr w:rsidR="00EB78EA" w:rsidRPr="00CC250A" w:rsidTr="0097429F">
        <w:trPr>
          <w:trHeight w:val="671"/>
        </w:trPr>
        <w:tc>
          <w:tcPr>
            <w:tcW w:w="515" w:type="dxa"/>
            <w:shd w:val="clear" w:color="auto" w:fill="auto"/>
          </w:tcPr>
          <w:p w:rsidR="00EB78EA" w:rsidRPr="00CC250A" w:rsidRDefault="00EB78EA" w:rsidP="00F12B65">
            <w:pPr>
              <w:numPr>
                <w:ilvl w:val="0"/>
                <w:numId w:val="4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Кирпу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Ивановна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фортепиано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B78EA" w:rsidRPr="00CC250A" w:rsidTr="0097429F">
        <w:trPr>
          <w:trHeight w:val="671"/>
        </w:trPr>
        <w:tc>
          <w:tcPr>
            <w:tcW w:w="515" w:type="dxa"/>
            <w:shd w:val="clear" w:color="auto" w:fill="auto"/>
          </w:tcPr>
          <w:p w:rsidR="00EB78EA" w:rsidRPr="00CC250A" w:rsidRDefault="00EB78EA" w:rsidP="00F12B65">
            <w:pPr>
              <w:numPr>
                <w:ilvl w:val="0"/>
                <w:numId w:val="4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фортепиано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Номинация «Мастер-классы»</w:t>
            </w:r>
          </w:p>
        </w:tc>
      </w:tr>
      <w:tr w:rsidR="00EB78EA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5F0355">
            <w:pPr>
              <w:numPr>
                <w:ilvl w:val="0"/>
                <w:numId w:val="4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Шитова Ирина Юрьевна</w:t>
            </w:r>
          </w:p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МАУДО «Дом детского творчества №15»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2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5F0355">
            <w:pPr>
              <w:numPr>
                <w:ilvl w:val="0"/>
                <w:numId w:val="4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Шарафеева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Салихзяновна</w:t>
            </w:r>
            <w:proofErr w:type="spellEnd"/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tabs>
                <w:tab w:val="left" w:pos="426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426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«Детско-юношеский центр №14»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CC250A">
            <w:pPr>
              <w:numPr>
                <w:ilvl w:val="0"/>
                <w:numId w:val="4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Мухамадьярова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Баязитовна</w:t>
            </w:r>
            <w:proofErr w:type="spellEnd"/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ПДО  </w:t>
            </w:r>
            <w:proofErr w:type="gram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 и ДПИ)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"Детско-юношеский центр №14"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2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CC250A">
            <w:pPr>
              <w:numPr>
                <w:ilvl w:val="0"/>
                <w:numId w:val="4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Ахметова Фарида Гарифовна</w:t>
            </w:r>
          </w:p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Методист</w:t>
            </w:r>
          </w:p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МАУ ДО “Детско-юношеский центр №14”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CC250A">
            <w:pPr>
              <w:numPr>
                <w:ilvl w:val="0"/>
                <w:numId w:val="4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tabs>
                <w:tab w:val="left" w:pos="284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Паньшева Ирина Анатольевна</w:t>
            </w:r>
          </w:p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tabs>
                <w:tab w:val="left" w:pos="284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истории искусств</w:t>
            </w:r>
          </w:p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284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МАУДО «Детская художесвтенная школа №2»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Фортепиано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EB78EA">
            <w:pPr>
              <w:numPr>
                <w:ilvl w:val="0"/>
                <w:numId w:val="4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Нурмухаметова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Преподаватель по классу фортепиано</w:t>
            </w:r>
          </w:p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МАУ </w:t>
            </w:r>
            <w:proofErr w:type="gram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</w:t>
            </w:r>
            <w:proofErr w:type="gramEnd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школа искусств №7» 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Хореографическое искусство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CC250A">
            <w:pPr>
              <w:numPr>
                <w:ilvl w:val="0"/>
                <w:numId w:val="4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Гетьманенко Людмила Михайловна 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МАУ ДО 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Детская школа хореографичексого искусства №17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CC250A">
            <w:pPr>
              <w:numPr>
                <w:ilvl w:val="0"/>
                <w:numId w:val="4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хореографии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CC250A">
            <w:pPr>
              <w:numPr>
                <w:ilvl w:val="0"/>
                <w:numId w:val="4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Ястерова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«Детско-юношеский центр №14»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  <w:t>Театральное искусство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CC250A">
            <w:pPr>
              <w:numPr>
                <w:ilvl w:val="0"/>
                <w:numId w:val="4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Белова Наталья Федоровна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театрального искусства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2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Номинация «Проекты»</w:t>
            </w:r>
          </w:p>
        </w:tc>
      </w:tr>
      <w:tr w:rsidR="00EB78EA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Трохина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Татьяна Олеговна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дополнительного образования декоративно прикладное искусство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МАУДО «Детско-юношеский центр №14»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3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Default="00EB78EA" w:rsidP="00CC250A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Батаева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Людмила Александровна</w:t>
            </w:r>
          </w:p>
        </w:tc>
        <w:tc>
          <w:tcPr>
            <w:tcW w:w="2268" w:type="dxa"/>
            <w:shd w:val="clear" w:color="auto" w:fill="auto"/>
          </w:tcPr>
          <w:p w:rsidR="00EB78EA" w:rsidRPr="00EB78EA" w:rsidRDefault="00EB78EA" w:rsidP="00EB78E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тель изобразительного искусства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7C1A09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7C1A09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EB78EA" w:rsidRPr="00CC250A" w:rsidRDefault="00EB78EA" w:rsidP="007C1A09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  <w:t>Театральное искусство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Сашина 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театрального искусства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2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Номинация «Презентации»</w:t>
            </w:r>
          </w:p>
        </w:tc>
      </w:tr>
      <w:tr w:rsidR="00EB78EA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Хореографическое искусство</w:t>
            </w:r>
          </w:p>
        </w:tc>
      </w:tr>
      <w:tr w:rsidR="00EB78EA" w:rsidRPr="00CC250A" w:rsidTr="0097429F">
        <w:trPr>
          <w:trHeight w:val="170"/>
        </w:trPr>
        <w:tc>
          <w:tcPr>
            <w:tcW w:w="654" w:type="dxa"/>
            <w:gridSpan w:val="2"/>
            <w:shd w:val="clear" w:color="auto" w:fill="auto"/>
          </w:tcPr>
          <w:p w:rsidR="00EB78EA" w:rsidRPr="00CC250A" w:rsidRDefault="00EB78EA" w:rsidP="00C931B5">
            <w:pPr>
              <w:spacing w:after="0" w:line="240" w:lineRule="auto"/>
              <w:ind w:left="120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1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Жандарова </w:t>
            </w:r>
          </w:p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Концертмейстер 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Детская школа хореографичексого искусства №17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654" w:type="dxa"/>
            <w:gridSpan w:val="2"/>
            <w:shd w:val="clear" w:color="auto" w:fill="auto"/>
          </w:tcPr>
          <w:p w:rsidR="00EB78EA" w:rsidRPr="00CC250A" w:rsidRDefault="00EB78EA" w:rsidP="00C931B5">
            <w:pPr>
              <w:spacing w:after="0" w:line="240" w:lineRule="auto"/>
              <w:ind w:left="120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1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Юлия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Гарифзяновна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хореографии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</w:tr>
      <w:tr w:rsidR="00EB78EA" w:rsidRPr="00CC250A" w:rsidTr="0097429F">
        <w:trPr>
          <w:trHeight w:val="170"/>
        </w:trPr>
        <w:tc>
          <w:tcPr>
            <w:tcW w:w="654" w:type="dxa"/>
            <w:gridSpan w:val="2"/>
            <w:shd w:val="clear" w:color="auto" w:fill="auto"/>
          </w:tcPr>
          <w:p w:rsidR="00EB78EA" w:rsidRPr="00CC250A" w:rsidRDefault="00EB78EA" w:rsidP="005444EE">
            <w:pPr>
              <w:spacing w:after="0" w:line="240" w:lineRule="auto"/>
              <w:ind w:left="120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1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Михайлова Елена Анатольевна</w:t>
            </w:r>
          </w:p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изобразительного искусства</w:t>
            </w:r>
          </w:p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МАУДО «Детская художесвтенная школа №2»</w:t>
            </w:r>
          </w:p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3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654" w:type="dxa"/>
            <w:gridSpan w:val="2"/>
            <w:shd w:val="clear" w:color="auto" w:fill="auto"/>
          </w:tcPr>
          <w:p w:rsidR="00EB78EA" w:rsidRPr="00CC250A" w:rsidRDefault="00EB78EA" w:rsidP="005444EE">
            <w:pPr>
              <w:spacing w:after="0" w:line="240" w:lineRule="auto"/>
              <w:ind w:left="120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1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Фирсова Дина Викторовна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«Детско-юношеский центр №14»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2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654" w:type="dxa"/>
            <w:gridSpan w:val="2"/>
            <w:shd w:val="clear" w:color="auto" w:fill="auto"/>
          </w:tcPr>
          <w:p w:rsidR="00EB78EA" w:rsidRPr="00CC250A" w:rsidRDefault="00EB78EA" w:rsidP="005444EE">
            <w:pPr>
              <w:spacing w:after="0" w:line="240" w:lineRule="auto"/>
              <w:ind w:left="120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1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Дадашова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изобразительного искусства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654" w:type="dxa"/>
            <w:gridSpan w:val="2"/>
            <w:shd w:val="clear" w:color="auto" w:fill="auto"/>
          </w:tcPr>
          <w:p w:rsidR="00EB78EA" w:rsidRPr="00CC250A" w:rsidRDefault="00EB78EA" w:rsidP="00771803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1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spellStart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Базгутдинова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Эльвира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Фаридовна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284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изобразительного искусства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654" w:type="dxa"/>
            <w:gridSpan w:val="2"/>
            <w:shd w:val="clear" w:color="auto" w:fill="auto"/>
          </w:tcPr>
          <w:p w:rsidR="00EB78EA" w:rsidRPr="00CC250A" w:rsidRDefault="00EB78EA" w:rsidP="00771803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1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Сиразиева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Сагида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Фавзиевна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рисунка, живописи и композиции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МАУДО «Детская художественная школа №1»  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3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5444EE">
            <w:pPr>
              <w:spacing w:after="0" w:line="240" w:lineRule="auto"/>
              <w:ind w:left="120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Народные, оркестровые инструменты</w:t>
            </w:r>
          </w:p>
        </w:tc>
      </w:tr>
      <w:tr w:rsidR="00EB78EA" w:rsidRPr="00CC250A" w:rsidTr="0097429F">
        <w:trPr>
          <w:trHeight w:val="170"/>
        </w:trPr>
        <w:tc>
          <w:tcPr>
            <w:tcW w:w="654" w:type="dxa"/>
            <w:gridSpan w:val="2"/>
            <w:shd w:val="clear" w:color="auto" w:fill="auto"/>
          </w:tcPr>
          <w:p w:rsidR="00EB78EA" w:rsidRPr="00CC250A" w:rsidRDefault="00EB78EA" w:rsidP="005444EE">
            <w:pPr>
              <w:spacing w:after="0" w:line="240" w:lineRule="auto"/>
              <w:ind w:left="120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1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Шлычкова Кристина Владимировна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преподаватель по классу скрипки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tabs>
                <w:tab w:val="left" w:pos="284"/>
              </w:tabs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МАУ ДО “Детская школа искусств №7”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426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tabs>
                <w:tab w:val="left" w:pos="426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5444EE">
            <w:pPr>
              <w:spacing w:after="0" w:line="240" w:lineRule="auto"/>
              <w:ind w:left="120" w:right="11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Театральное искусство</w:t>
            </w:r>
          </w:p>
        </w:tc>
      </w:tr>
      <w:tr w:rsidR="00EB78EA" w:rsidRPr="00CC250A" w:rsidTr="0097429F">
        <w:trPr>
          <w:trHeight w:val="170"/>
        </w:trPr>
        <w:tc>
          <w:tcPr>
            <w:tcW w:w="654" w:type="dxa"/>
            <w:gridSpan w:val="2"/>
            <w:shd w:val="clear" w:color="auto" w:fill="auto"/>
          </w:tcPr>
          <w:p w:rsidR="00EB78EA" w:rsidRPr="00CC250A" w:rsidRDefault="00EB78EA" w:rsidP="005444EE">
            <w:pPr>
              <w:spacing w:after="0" w:line="240" w:lineRule="auto"/>
              <w:ind w:left="120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1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hAnsi="Times New Roman" w:cs="Times New Roman"/>
                <w:sz w:val="24"/>
                <w:szCs w:val="24"/>
              </w:rPr>
              <w:t>Малютина Людмила Петровна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«Детско-юношеский центр №14»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B78EA" w:rsidRPr="00CC250A" w:rsidTr="00E41044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B78EA" w:rsidRPr="00EB78E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B78E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Фортепиано</w:t>
            </w:r>
          </w:p>
        </w:tc>
      </w:tr>
      <w:tr w:rsidR="00EB78EA" w:rsidRPr="00CC250A" w:rsidTr="0097429F">
        <w:trPr>
          <w:trHeight w:val="170"/>
        </w:trPr>
        <w:tc>
          <w:tcPr>
            <w:tcW w:w="654" w:type="dxa"/>
            <w:gridSpan w:val="2"/>
            <w:shd w:val="clear" w:color="auto" w:fill="auto"/>
          </w:tcPr>
          <w:p w:rsidR="00EB78EA" w:rsidRPr="00CC250A" w:rsidRDefault="00EB78EA" w:rsidP="00222BB8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1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Натфулловна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фортепиано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EB78EA" w:rsidRDefault="00EB78EA" w:rsidP="00EB78EA">
            <w:pPr>
              <w:ind w:left="142"/>
            </w:pPr>
            <w:r w:rsidRPr="00255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255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654" w:type="dxa"/>
            <w:gridSpan w:val="2"/>
            <w:shd w:val="clear" w:color="auto" w:fill="auto"/>
          </w:tcPr>
          <w:p w:rsidR="00EB78EA" w:rsidRPr="00CC250A" w:rsidRDefault="00EB78EA" w:rsidP="00222BB8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1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Надежда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фортепиано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(татарская)»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EB78EA" w:rsidRDefault="00EB78EA" w:rsidP="00EB78EA">
            <w:pPr>
              <w:ind w:left="142"/>
            </w:pPr>
            <w:r w:rsidRPr="00255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255F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2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Номинация «Разработки уроков, внеклассных мероприятий»</w:t>
            </w:r>
          </w:p>
        </w:tc>
      </w:tr>
      <w:tr w:rsidR="00EB78EA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Хореографическое искусство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CC250A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Каримова Альбина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Агзамовна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Педагог дополнительного образования (хореография)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МАУДО «ЦДТ №16 «Огниво»                              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2D20F2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Гареева </w:t>
            </w:r>
          </w:p>
          <w:p w:rsidR="00EB78EA" w:rsidRPr="00CC250A" w:rsidRDefault="00EB78EA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Лилия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преподаватель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МАУДО «</w:t>
            </w:r>
            <w:r w:rsidRPr="00CC2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Детская школа хореографичексого искусства №17</w:t>
            </w:r>
            <w:r w:rsidRPr="00CC2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2D20F2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Зубова </w:t>
            </w:r>
          </w:p>
          <w:p w:rsidR="00EB78EA" w:rsidRPr="00CC250A" w:rsidRDefault="00EB78EA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Карина Геннадиевна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преподаватель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Детская школа хореографичексого искусства №17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0002C3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Суючева Алёна Георгиевна,</w:t>
            </w:r>
          </w:p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Батманова Светлана Витальевна</w:t>
            </w: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преподаватель (хореография),</w:t>
            </w:r>
          </w:p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концертмейстер </w:t>
            </w:r>
          </w:p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МАУДО “Детская школа хореографии №3”</w:t>
            </w:r>
          </w:p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0002C3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Бахтиярова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Гюльнара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Исмаиловна</w:t>
            </w:r>
            <w:proofErr w:type="spellEnd"/>
          </w:p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5444EE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457A07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Гильмудинова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Илгизаровна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5444EE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B78EA" w:rsidRPr="00CC250A" w:rsidRDefault="00EB78EA" w:rsidP="00457A07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Нурмухамедовна</w:t>
            </w:r>
            <w:proofErr w:type="spellEnd"/>
          </w:p>
          <w:p w:rsidR="00EB78EA" w:rsidRPr="00CC250A" w:rsidRDefault="00EB78EA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B78EA" w:rsidRPr="00CC250A" w:rsidRDefault="00EB78EA" w:rsidP="005444EE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1134" w:type="dxa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B78EA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B78EA" w:rsidRPr="00CC250A" w:rsidRDefault="00EB78EA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9E5FD6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Хусаенов Ренат Инсанович</w:t>
            </w: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Педагог дополнительного образования (ИЗО)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МАУ ДО «Детско-юношеский центр №14»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3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9E5FD6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Борознова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Валерьевна</w:t>
            </w: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 дополнительного </w:t>
            </w: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 (рисование)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МАУДО «Дом детского </w:t>
            </w:r>
            <w:r w:rsidRPr="00CC25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творчества №15»</w:t>
            </w:r>
          </w:p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3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CC250A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76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Петрова Маргарита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МАУДО «Дом детского творчества №15»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CC250A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Хаматшина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Раисовна</w:t>
            </w:r>
            <w:proofErr w:type="spellEnd"/>
          </w:p>
          <w:p w:rsidR="00E639DC" w:rsidRPr="00CC250A" w:rsidRDefault="00E639DC" w:rsidP="00CC250A">
            <w:pPr>
              <w:tabs>
                <w:tab w:val="left" w:pos="993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дополнительного образования (ДПИ)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МАУДО «Дом детского творчества №15»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3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0E6D2F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Имангулова Резида Ильдаровна</w:t>
            </w:r>
          </w:p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изобразительного искусства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МАУДО «Детская художесвтенная школа №2»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0E6D2F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Недовиизй Любовь Владимирвоан</w:t>
            </w: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преподавтель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МАУДО «Детская школа искусств №6 «ДА-ДА»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3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0E6D2F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«Детско-юношеский центр №14»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3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0E6D2F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Файруза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изобразительного искусства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Вокально-хоровые дисциплины</w:t>
            </w: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CC250A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Ершова 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Педагог  дополнительного образования (вокал)</w:t>
            </w:r>
          </w:p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«Детско-юношеский центр №14» 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CC250A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Салихова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Фортепиано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CC250A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Жамила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Хурсандовна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фортепиано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CC250A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Г.И.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Сальмина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К.П.</w:t>
            </w: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преподаватели фортепиано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МАУДО «Детская школа искусств № 13(татарская)»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CC250A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Михайлова Ирина Васильевна </w:t>
            </w:r>
          </w:p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Преподаватель по классу фортепиано</w:t>
            </w:r>
          </w:p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 13(татарская)»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CC250A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Хлыстова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Регина Артуровна</w:t>
            </w: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Концертмейстер, преподаватель фортепиано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  <w:t>Театральное искусство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CC250A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Логинова Людмила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«Городской дворец творчества детей и молодежи №1» г. Набережные </w:t>
            </w: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Челны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Вокально-хоровые дисциплины</w:t>
            </w: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CC250A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Тихонова 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</w:p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МАУДО «Дом детского творчества №15»</w:t>
            </w:r>
          </w:p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CC250A">
            <w:pPr>
              <w:numPr>
                <w:ilvl w:val="0"/>
                <w:numId w:val="6"/>
              </w:numPr>
              <w:spacing w:after="0" w:line="240" w:lineRule="auto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Иванова Светлана Витальевна</w:t>
            </w: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Концертмейстер 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639DC" w:rsidRPr="00CC250A" w:rsidRDefault="00E639DC" w:rsidP="005444EE">
            <w:pPr>
              <w:shd w:val="clear" w:color="auto" w:fill="FFFFFF"/>
              <w:spacing w:after="0" w:line="240" w:lineRule="auto"/>
              <w:ind w:left="172" w:right="11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2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Номинация</w:t>
            </w:r>
            <w:r w:rsidRPr="00CC25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«Контрольно-измерительны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й</w:t>
            </w:r>
            <w:r w:rsidRPr="00CC25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материал»</w:t>
            </w:r>
          </w:p>
        </w:tc>
      </w:tr>
      <w:tr w:rsidR="00E639DC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  <w:t>Театральное искусство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5444EE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Ахметянова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Эндже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tabs>
                <w:tab w:val="left" w:pos="5835"/>
              </w:tabs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«Детско-юношеский центр №14»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639DC" w:rsidRPr="00CC250A" w:rsidRDefault="00E639DC" w:rsidP="005444EE">
            <w:pPr>
              <w:spacing w:after="0" w:line="240" w:lineRule="auto"/>
              <w:ind w:left="120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Народные, оркестровые инструменты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5444EE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Талбиева  Светлана Насиховна</w:t>
            </w: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tabs>
                <w:tab w:val="left" w:pos="5835"/>
              </w:tabs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духовых инструментов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МАУДО «Детская школа искусств № 13(татарская)»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639DC" w:rsidRPr="00CC250A" w:rsidRDefault="00E639DC" w:rsidP="005444EE">
            <w:pPr>
              <w:spacing w:after="0" w:line="240" w:lineRule="auto"/>
              <w:ind w:left="120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Вокально-хоровые дисциплины</w:t>
            </w: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5444EE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Юртаева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Снежанна</w:t>
            </w:r>
            <w:proofErr w:type="spellEnd"/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Юрьевна</w:t>
            </w: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вокально-хоровых дисциплин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639DC" w:rsidRPr="00CC250A" w:rsidRDefault="00E639DC" w:rsidP="005444EE">
            <w:pPr>
              <w:spacing w:after="0" w:line="240" w:lineRule="auto"/>
              <w:ind w:left="172" w:right="11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2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Номинация «</w:t>
            </w:r>
            <w:r w:rsidRPr="005444E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Видеофильмы, видеоролики</w:t>
            </w:r>
            <w:r w:rsidRPr="00CC250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E639DC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Хореографическое искусство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CC250A">
            <w:pPr>
              <w:numPr>
                <w:ilvl w:val="0"/>
                <w:numId w:val="8"/>
              </w:num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Макарчук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Наталья Юрьевна</w:t>
            </w:r>
          </w:p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Преподаватель хореографического искусства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 13(татарская)»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515" w:type="dxa"/>
            <w:shd w:val="clear" w:color="auto" w:fill="auto"/>
          </w:tcPr>
          <w:p w:rsidR="00E639DC" w:rsidRPr="00CC250A" w:rsidRDefault="00E639DC" w:rsidP="00CC250A">
            <w:pPr>
              <w:numPr>
                <w:ilvl w:val="0"/>
                <w:numId w:val="8"/>
              </w:num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Михалева Ульяна Геннадьевна</w:t>
            </w:r>
          </w:p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Преподаватель хореографического искусства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 13(татарская)»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639DC" w:rsidRPr="00CC250A" w:rsidTr="0097429F">
        <w:trPr>
          <w:trHeight w:val="170"/>
        </w:trPr>
        <w:tc>
          <w:tcPr>
            <w:tcW w:w="10326" w:type="dxa"/>
            <w:gridSpan w:val="8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</w:tr>
      <w:tr w:rsidR="00E639DC" w:rsidRPr="00CC250A" w:rsidTr="0097429F">
        <w:trPr>
          <w:trHeight w:val="274"/>
        </w:trPr>
        <w:tc>
          <w:tcPr>
            <w:tcW w:w="515" w:type="dxa"/>
            <w:shd w:val="clear" w:color="auto" w:fill="auto"/>
          </w:tcPr>
          <w:p w:rsidR="00E639DC" w:rsidRPr="00CC250A" w:rsidRDefault="00E639DC" w:rsidP="005444EE">
            <w:pPr>
              <w:numPr>
                <w:ilvl w:val="0"/>
                <w:numId w:val="8"/>
              </w:num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Бегунова Любовь Евгеньевна</w:t>
            </w: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рисунка, живописи и композиции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МАУДО «Детская художественная школа №1» 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tabs>
                <w:tab w:val="left" w:pos="360"/>
              </w:tabs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hAnsi="Times New Roman" w:cs="Times New Roman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639DC" w:rsidRPr="00CC250A" w:rsidTr="0097429F">
        <w:trPr>
          <w:trHeight w:val="557"/>
        </w:trPr>
        <w:tc>
          <w:tcPr>
            <w:tcW w:w="515" w:type="dxa"/>
            <w:shd w:val="clear" w:color="auto" w:fill="auto"/>
          </w:tcPr>
          <w:p w:rsidR="00E639DC" w:rsidRPr="00CC250A" w:rsidRDefault="00E639DC" w:rsidP="00CC250A">
            <w:pPr>
              <w:numPr>
                <w:ilvl w:val="0"/>
                <w:numId w:val="8"/>
              </w:num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Исламова Светлана Ивановна</w:t>
            </w:r>
          </w:p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639DC" w:rsidRPr="00CC250A" w:rsidTr="0097429F">
        <w:trPr>
          <w:trHeight w:val="850"/>
        </w:trPr>
        <w:tc>
          <w:tcPr>
            <w:tcW w:w="515" w:type="dxa"/>
            <w:shd w:val="clear" w:color="auto" w:fill="auto"/>
          </w:tcPr>
          <w:p w:rsidR="00E639DC" w:rsidRPr="00CC250A" w:rsidRDefault="00E639DC" w:rsidP="00CC250A">
            <w:pPr>
              <w:numPr>
                <w:ilvl w:val="0"/>
                <w:numId w:val="8"/>
              </w:num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Борзенков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Дмитрий Сергеевич</w:t>
            </w:r>
          </w:p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«Городской дворец творчества детей и молодёжи№1»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639DC" w:rsidRPr="00CC250A" w:rsidTr="0097429F">
        <w:trPr>
          <w:trHeight w:val="850"/>
        </w:trPr>
        <w:tc>
          <w:tcPr>
            <w:tcW w:w="515" w:type="dxa"/>
            <w:shd w:val="clear" w:color="auto" w:fill="auto"/>
          </w:tcPr>
          <w:p w:rsidR="00E639DC" w:rsidRPr="00CC250A" w:rsidRDefault="00E639DC" w:rsidP="00CC250A">
            <w:pPr>
              <w:numPr>
                <w:ilvl w:val="0"/>
                <w:numId w:val="8"/>
              </w:num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Барнаева</w:t>
            </w:r>
            <w:proofErr w:type="spellEnd"/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Юлия Олеговна</w:t>
            </w:r>
          </w:p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«Городской дворец творчества детей и молодёжи№1»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3 степени</w:t>
            </w:r>
          </w:p>
        </w:tc>
      </w:tr>
      <w:tr w:rsidR="00E639DC" w:rsidRPr="00CC250A" w:rsidTr="0097429F">
        <w:trPr>
          <w:trHeight w:val="850"/>
        </w:trPr>
        <w:tc>
          <w:tcPr>
            <w:tcW w:w="515" w:type="dxa"/>
            <w:shd w:val="clear" w:color="auto" w:fill="auto"/>
          </w:tcPr>
          <w:p w:rsidR="00E639DC" w:rsidRPr="00CC250A" w:rsidRDefault="00E639DC" w:rsidP="00CC250A">
            <w:pPr>
              <w:numPr>
                <w:ilvl w:val="0"/>
                <w:numId w:val="8"/>
              </w:num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Кураева Екатерина Михайловна</w:t>
            </w:r>
          </w:p>
        </w:tc>
        <w:tc>
          <w:tcPr>
            <w:tcW w:w="2268" w:type="dxa"/>
            <w:shd w:val="clear" w:color="auto" w:fill="auto"/>
          </w:tcPr>
          <w:p w:rsidR="00E639DC" w:rsidRPr="00CC250A" w:rsidRDefault="00E639DC" w:rsidP="00CC250A">
            <w:pPr>
              <w:tabs>
                <w:tab w:val="left" w:pos="284"/>
              </w:tabs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изобразительного искусства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E639DC" w:rsidRPr="00CC250A" w:rsidRDefault="00E639DC" w:rsidP="00CC250A">
            <w:pPr>
              <w:spacing w:after="0" w:line="240" w:lineRule="auto"/>
              <w:ind w:left="172" w:right="11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МАУДО «Детская школа искусств № 13(татарская)»</w:t>
            </w:r>
          </w:p>
        </w:tc>
        <w:tc>
          <w:tcPr>
            <w:tcW w:w="1134" w:type="dxa"/>
            <w:shd w:val="clear" w:color="auto" w:fill="auto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559" w:type="dxa"/>
          </w:tcPr>
          <w:p w:rsidR="00E639DC" w:rsidRPr="00CC250A" w:rsidRDefault="00E639DC" w:rsidP="00CC250A">
            <w:pPr>
              <w:shd w:val="clear" w:color="auto" w:fill="FFFFFF"/>
              <w:spacing w:after="0" w:line="240" w:lineRule="auto"/>
              <w:ind w:left="172" w:right="11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</w:tbl>
    <w:p w:rsidR="00CA477E" w:rsidRDefault="00CA477E">
      <w:bookmarkStart w:id="0" w:name="_GoBack"/>
      <w:bookmarkEnd w:id="0"/>
    </w:p>
    <w:sectPr w:rsidR="00CA4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0000000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000000B"/>
    <w:multiLevelType w:val="hybridMultilevel"/>
    <w:tmpl w:val="884EAA28"/>
    <w:lvl w:ilvl="0" w:tplc="9A764A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0000012"/>
    <w:multiLevelType w:val="hybridMultilevel"/>
    <w:tmpl w:val="0000001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0000016"/>
    <w:multiLevelType w:val="hybridMultilevel"/>
    <w:tmpl w:val="0000001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0000001C"/>
    <w:multiLevelType w:val="hybridMultilevel"/>
    <w:tmpl w:val="0000001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00000022"/>
    <w:multiLevelType w:val="hybridMultilevel"/>
    <w:tmpl w:val="0000002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30579B4"/>
    <w:multiLevelType w:val="hybridMultilevel"/>
    <w:tmpl w:val="633697E4"/>
    <w:lvl w:ilvl="0" w:tplc="E5A6C2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E254C1"/>
    <w:multiLevelType w:val="hybridMultilevel"/>
    <w:tmpl w:val="5328BD4C"/>
    <w:lvl w:ilvl="0" w:tplc="339C60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3DA"/>
    <w:rsid w:val="00001A29"/>
    <w:rsid w:val="000F6681"/>
    <w:rsid w:val="00156E1C"/>
    <w:rsid w:val="002073DA"/>
    <w:rsid w:val="003157EC"/>
    <w:rsid w:val="0043432E"/>
    <w:rsid w:val="00501E00"/>
    <w:rsid w:val="005444EE"/>
    <w:rsid w:val="005C04F5"/>
    <w:rsid w:val="005F231F"/>
    <w:rsid w:val="007751E6"/>
    <w:rsid w:val="007C559D"/>
    <w:rsid w:val="007E0DFA"/>
    <w:rsid w:val="00953B5A"/>
    <w:rsid w:val="0097429F"/>
    <w:rsid w:val="00C80DCE"/>
    <w:rsid w:val="00CA477E"/>
    <w:rsid w:val="00CC250A"/>
    <w:rsid w:val="00CD128B"/>
    <w:rsid w:val="00E639DC"/>
    <w:rsid w:val="00E767AD"/>
    <w:rsid w:val="00EB78EA"/>
    <w:rsid w:val="00FC2385"/>
    <w:rsid w:val="00FC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3DA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3D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8</Pages>
  <Words>2237</Words>
  <Characters>12752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2023-11-20T13:00:00Z</dcterms:created>
  <dcterms:modified xsi:type="dcterms:W3CDTF">2023-11-21T05:38:00Z</dcterms:modified>
</cp:coreProperties>
</file>